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>40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504/202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УИД№86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5810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37</w:t>
      </w: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 w:line="317" w:lineRule="atLeast"/>
        <w:ind w:left="797" w:right="499" w:firstLine="1642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сентября 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4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Адрес: д.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</w:rPr>
        <w:t>, ХМАО-Югра,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left="10" w:right="10" w:firstLine="68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 20.25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Комарова Михаила Николаевича, </w:t>
      </w:r>
      <w:r>
        <w:rPr>
          <w:rStyle w:val="cat-UserDefinedgrp-26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ране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привлекавшегося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Главой 20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правонарушениях,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00:01 ч.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>, ул. Эстонских дорожников-26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квартира-27,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Комаров И.Н.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пла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тил штраф в течение шестидесяти дней со дня вступления в законную силу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1 000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рублей, назначенный на основании постановления по делу об административном правонарушении № </w:t>
      </w:r>
      <w:r>
        <w:rPr>
          <w:rStyle w:val="cat-UserDefinedgrp-27rplc-2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1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20.25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в срок, предусмотренный ст.32.2 КоАП РФ.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Комаров И.Н.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адлежаще извещен о времени и месте рассмотрения дела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/судебная повестка/ в судебное заседание не явился, заявлений о рассмотрении дела в отсутствие не предоставил.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Указанные выше обстоятельства свидетельствуют о том, что </w:t>
      </w:r>
      <w:r>
        <w:rPr>
          <w:rFonts w:ascii="Times New Roman" w:eastAsia="Times New Roman" w:hAnsi="Times New Roman" w:cs="Times New Roman"/>
          <w:sz w:val="28"/>
          <w:szCs w:val="28"/>
        </w:rPr>
        <w:t>Комаров И.Н.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пожелал добросовестно воспользоваться правами, предусмотренными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25.1 Кодекса Российской Федерации об административных 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Комарова И.Н.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по имеющимся в деле доказательствам.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Комарова И.Н.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 1 ст. 20.25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доказательствами: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27rplc-2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1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20.25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Федерации об административных правонарушениях в размере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1 000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>
      <w:pPr>
        <w:widowControl w:val="0"/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 были судом оценены в совокупности с другими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материалами дела об административном правонарушении 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требованиями ст. 26.11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>судья приходит к выводу, что его 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доказанной.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Комарова И.Н.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административную ответственность на основании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4.2 Кодекса Российской Федерации об административных правонарушениях – судом не установлено.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ст. ст. 4.3 Кодекса Российской Федерации об административных правонарушениях является повторное совершение однородного административного правонарушения.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лица привлеченного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отягчающ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>считает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виде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</w:t>
      </w:r>
      <w:r>
        <w:rPr>
          <w:rFonts w:ascii="Times New Roman" w:eastAsia="Times New Roman" w:hAnsi="Times New Roman" w:cs="Times New Roman"/>
          <w:sz w:val="28"/>
          <w:szCs w:val="28"/>
        </w:rPr>
        <w:t>штрафа</w:t>
      </w:r>
      <w:r>
        <w:rPr>
          <w:rFonts w:ascii="Times New Roman" w:eastAsia="Times New Roman" w:hAnsi="Times New Roman" w:cs="Times New Roman"/>
          <w:sz w:val="28"/>
          <w:szCs w:val="28"/>
        </w:rPr>
        <w:t>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Комарова Михаила Николаевича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20.25 Кодекса Российской Федерации об административных правонарушениях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наказание в виде обязательных работ на срок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</w:t>
      </w:r>
      <w:r>
        <w:rPr>
          <w:rFonts w:ascii="Times New Roman" w:eastAsia="Times New Roman" w:hAnsi="Times New Roman" w:cs="Times New Roman"/>
          <w:sz w:val="28"/>
          <w:szCs w:val="28"/>
        </w:rPr>
        <w:t>двадцать</w:t>
      </w:r>
      <w:r>
        <w:rPr>
          <w:rFonts w:ascii="Times New Roman" w:eastAsia="Times New Roman" w:hAnsi="Times New Roman" w:cs="Times New Roman"/>
          <w:sz w:val="28"/>
          <w:szCs w:val="28"/>
        </w:rPr>
        <w:t>/ часов.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31.9 Кодекса Российской Федерации об административных правонарушениях, постановление о назначении административного наказания не подлежит исполнению в случае, если это постановление не было приведено в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 через судью, вынесшего постановление.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</w:t>
      </w:r>
      <w:r>
        <w:rPr>
          <w:rFonts w:ascii="Times New Roman" w:eastAsia="Times New Roman" w:hAnsi="Times New Roman" w:cs="Times New Roman"/>
          <w:sz w:val="28"/>
          <w:szCs w:val="28"/>
        </w:rPr>
        <w:t>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С.В. Михеева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6rplc-11">
    <w:name w:val="cat-UserDefined grp-26 rplc-11"/>
    <w:basedOn w:val="DefaultParagraphFont"/>
  </w:style>
  <w:style w:type="character" w:customStyle="1" w:styleId="cat-UserDefinedgrp-27rplc-22">
    <w:name w:val="cat-UserDefined grp-27 rplc-22"/>
    <w:basedOn w:val="DefaultParagraphFont"/>
  </w:style>
  <w:style w:type="character" w:customStyle="1" w:styleId="cat-UserDefinedgrp-27rplc-28">
    <w:name w:val="cat-UserDefined grp-27 rplc-2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